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1003</w:t>
      </w:r>
      <w:r>
        <w:rPr>
          <w:rFonts w:ascii="Times New Roman" w:eastAsia="Times New Roman" w:hAnsi="Times New Roman" w:cs="Times New Roman"/>
          <w:sz w:val="28"/>
          <w:szCs w:val="28"/>
        </w:rPr>
        <w:t>-2612/2025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-01-2026-005680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Думлер </w:t>
      </w:r>
      <w:r>
        <w:rPr>
          <w:rFonts w:ascii="Times New Roman" w:eastAsia="Times New Roman" w:hAnsi="Times New Roman" w:cs="Times New Roman"/>
          <w:sz w:val="28"/>
          <w:szCs w:val="28"/>
        </w:rPr>
        <w:t>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Попова Юрия Константиновича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Попов Ю.К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</w:t>
      </w:r>
      <w:r>
        <w:rPr>
          <w:rStyle w:val="cat-UserDefinedgrp-3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(одежда грязная)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невнятную речь,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изменения окраски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запах алкоголя </w:t>
      </w:r>
      <w:r>
        <w:rPr>
          <w:rFonts w:ascii="Times New Roman" w:eastAsia="Times New Roman" w:hAnsi="Times New Roman" w:cs="Times New Roman"/>
          <w:sz w:val="28"/>
          <w:szCs w:val="28"/>
        </w:rPr>
        <w:t>из полости 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Попов Ю.К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Попова Ю.К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422805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полицейского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ППСП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16.07.2026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Атикян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.07.202</w:t>
      </w:r>
      <w:r>
        <w:rPr>
          <w:rFonts w:ascii="Times New Roman" w:eastAsia="Times New Roman" w:hAnsi="Times New Roman" w:cs="Times New Roman"/>
          <w:sz w:val="28"/>
          <w:szCs w:val="28"/>
        </w:rPr>
        <w:t>6;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 направлении на медицинское освидетельствов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акт медицинского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Попова Ю.К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Попова Ю.К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Попова Юрия Константиновича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административного ареста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задержания с 16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г. </w:t>
      </w:r>
      <w:r>
        <w:rPr>
          <w:rFonts w:ascii="Times New Roman" w:eastAsia="Times New Roman" w:hAnsi="Times New Roman" w:cs="Times New Roman"/>
          <w:sz w:val="28"/>
          <w:szCs w:val="28"/>
        </w:rPr>
        <w:t>22:00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1003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UserDefinedgrp-30rplc-19">
    <w:name w:val="cat-UserDefined grp-30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